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4213"/>
        <w:gridCol w:w="5136"/>
      </w:tblGrid>
      <w:tr w:rsidR="00B43BB6" w:rsidRPr="00824DED" w:rsidTr="006C6E93">
        <w:tc>
          <w:tcPr>
            <w:tcW w:w="5093" w:type="dxa"/>
          </w:tcPr>
          <w:p w:rsidR="00B43BB6" w:rsidRPr="00824DED" w:rsidRDefault="00B43BB6" w:rsidP="00BC273A">
            <w:pPr>
              <w:contextualSpacing/>
              <w:rPr>
                <w:lang w:val="uk-UA"/>
              </w:rPr>
            </w:pPr>
          </w:p>
        </w:tc>
        <w:tc>
          <w:tcPr>
            <w:tcW w:w="4246" w:type="dxa"/>
          </w:tcPr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>
              <w:rPr>
                <w:lang w:val="uk-UA"/>
              </w:rPr>
              <w:t xml:space="preserve">До суду </w:t>
            </w:r>
            <w:r w:rsidRPr="000D1DF8">
              <w:rPr>
                <w:lang w:val="uk-UA"/>
              </w:rPr>
              <w:t>_________________________________ _________________________________________</w:t>
            </w:r>
          </w:p>
          <w:p w:rsidR="000D1DF8" w:rsidRPr="000D1DF8" w:rsidRDefault="000D1DF8" w:rsidP="000D1DF8">
            <w:pPr>
              <w:contextualSpacing/>
              <w:jc w:val="center"/>
              <w:rPr>
                <w:sz w:val="22"/>
                <w:lang w:val="uk-UA"/>
              </w:rPr>
            </w:pPr>
            <w:r w:rsidRPr="000D1DF8">
              <w:rPr>
                <w:sz w:val="22"/>
                <w:lang w:val="uk-UA"/>
              </w:rPr>
              <w:t>(найменування суду)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Суддя: __________________________________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Справа: _________________________________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 xml:space="preserve"> </w:t>
            </w:r>
          </w:p>
          <w:p w:rsidR="000D1DF8" w:rsidRDefault="003D658C" w:rsidP="000D1DF8">
            <w:pPr>
              <w:contextualSpacing/>
              <w:rPr>
                <w:lang w:val="uk-UA"/>
              </w:rPr>
            </w:pPr>
            <w:r>
              <w:rPr>
                <w:lang w:val="uk-UA"/>
              </w:rPr>
              <w:t>Заявник</w:t>
            </w:r>
            <w:r w:rsidR="000D1DF8">
              <w:rPr>
                <w:lang w:val="uk-UA"/>
              </w:rPr>
              <w:t>: ____________</w:t>
            </w:r>
            <w:r w:rsidR="000D1DF8" w:rsidRPr="000D1DF8">
              <w:rPr>
                <w:lang w:val="uk-UA"/>
              </w:rPr>
              <w:t>__________</w:t>
            </w:r>
            <w:r>
              <w:rPr>
                <w:lang w:val="uk-UA"/>
              </w:rPr>
              <w:t>__________</w:t>
            </w:r>
            <w:bookmarkStart w:id="0" w:name="_GoBack"/>
            <w:bookmarkEnd w:id="0"/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>
              <w:rPr>
                <w:lang w:val="uk-UA"/>
              </w:rPr>
              <w:t>________________________________________</w:t>
            </w:r>
          </w:p>
          <w:p w:rsidR="000D1DF8" w:rsidRPr="000D1DF8" w:rsidRDefault="000D1DF8" w:rsidP="000D1DF8">
            <w:pPr>
              <w:contextualSpacing/>
              <w:jc w:val="center"/>
              <w:rPr>
                <w:sz w:val="22"/>
                <w:lang w:val="uk-UA"/>
              </w:rPr>
            </w:pPr>
            <w:r w:rsidRPr="000D1DF8">
              <w:rPr>
                <w:sz w:val="22"/>
                <w:lang w:val="uk-UA"/>
              </w:rPr>
              <w:t>(П.І.Б.)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Адреса ______</w:t>
            </w:r>
            <w:r>
              <w:rPr>
                <w:lang w:val="uk-UA"/>
              </w:rPr>
              <w:t>____________________________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Ідентифікац</w:t>
            </w:r>
            <w:r>
              <w:rPr>
                <w:lang w:val="uk-UA"/>
              </w:rPr>
              <w:t>ійний номер _________________</w:t>
            </w:r>
            <w:r w:rsidRPr="000D1DF8">
              <w:rPr>
                <w:lang w:val="uk-UA"/>
              </w:rPr>
              <w:t>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E-</w:t>
            </w:r>
            <w:proofErr w:type="spellStart"/>
            <w:r w:rsidRPr="000D1DF8">
              <w:rPr>
                <w:lang w:val="uk-UA"/>
              </w:rPr>
              <w:t>ma</w:t>
            </w:r>
            <w:r>
              <w:rPr>
                <w:lang w:val="uk-UA"/>
              </w:rPr>
              <w:t>il</w:t>
            </w:r>
            <w:proofErr w:type="spellEnd"/>
            <w:r>
              <w:rPr>
                <w:lang w:val="uk-UA"/>
              </w:rPr>
              <w:t>: ________________________</w:t>
            </w:r>
            <w:r w:rsidRPr="000D1DF8">
              <w:rPr>
                <w:lang w:val="uk-UA"/>
              </w:rPr>
              <w:t>__________</w:t>
            </w:r>
          </w:p>
          <w:p w:rsidR="00B43BB6" w:rsidRPr="00824DED" w:rsidRDefault="000D1DF8" w:rsidP="000D1DF8">
            <w:pPr>
              <w:contextualSpacing/>
              <w:rPr>
                <w:lang w:val="uk-UA"/>
              </w:rPr>
            </w:pPr>
            <w:proofErr w:type="spellStart"/>
            <w:r w:rsidRPr="000D1DF8">
              <w:rPr>
                <w:lang w:val="uk-UA"/>
              </w:rPr>
              <w:t>Те</w:t>
            </w:r>
            <w:r>
              <w:rPr>
                <w:lang w:val="uk-UA"/>
              </w:rPr>
              <w:t>л</w:t>
            </w:r>
            <w:proofErr w:type="spellEnd"/>
            <w:r>
              <w:rPr>
                <w:lang w:val="uk-UA"/>
              </w:rPr>
              <w:t>: _________________________</w:t>
            </w:r>
            <w:r w:rsidRPr="000D1DF8">
              <w:rPr>
                <w:lang w:val="uk-UA"/>
              </w:rPr>
              <w:t>___________</w:t>
            </w:r>
          </w:p>
        </w:tc>
      </w:tr>
    </w:tbl>
    <w:p w:rsidR="00B43BB6" w:rsidRPr="00824DED" w:rsidRDefault="00B43BB6" w:rsidP="00BC273A">
      <w:pPr>
        <w:contextualSpacing/>
        <w:rPr>
          <w:b/>
          <w:lang w:val="uk-UA"/>
        </w:rPr>
      </w:pPr>
    </w:p>
    <w:p w:rsidR="00B43BB6" w:rsidRPr="00824DED" w:rsidRDefault="00B43BB6" w:rsidP="00BC273A">
      <w:pPr>
        <w:contextualSpacing/>
        <w:jc w:val="center"/>
        <w:rPr>
          <w:b/>
          <w:lang w:val="uk-UA"/>
        </w:rPr>
      </w:pPr>
    </w:p>
    <w:p w:rsidR="00B43BB6" w:rsidRPr="00824DED" w:rsidRDefault="00B43BB6" w:rsidP="003D658C">
      <w:pPr>
        <w:contextualSpacing/>
        <w:jc w:val="center"/>
        <w:rPr>
          <w:b/>
          <w:lang w:val="uk-UA"/>
        </w:rPr>
      </w:pPr>
      <w:r>
        <w:rPr>
          <w:b/>
          <w:lang w:val="uk-UA"/>
        </w:rPr>
        <w:t>Заява</w:t>
      </w:r>
    </w:p>
    <w:p w:rsidR="003D658C" w:rsidRDefault="003D658C" w:rsidP="003D658C">
      <w:pPr>
        <w:contextualSpacing/>
        <w:jc w:val="center"/>
        <w:rPr>
          <w:b/>
          <w:lang w:val="uk-UA"/>
        </w:rPr>
      </w:pPr>
      <w:r w:rsidRPr="003D658C">
        <w:rPr>
          <w:b/>
          <w:lang w:val="uk-UA"/>
        </w:rPr>
        <w:t>про видачу ко</w:t>
      </w:r>
      <w:r>
        <w:rPr>
          <w:b/>
          <w:lang w:val="uk-UA"/>
        </w:rPr>
        <w:t xml:space="preserve">пії постанови суду </w:t>
      </w:r>
    </w:p>
    <w:p w:rsidR="003D658C" w:rsidRPr="003D658C" w:rsidRDefault="003D658C" w:rsidP="003D658C">
      <w:pPr>
        <w:contextualSpacing/>
        <w:jc w:val="center"/>
        <w:rPr>
          <w:b/>
          <w:lang w:val="uk-UA"/>
        </w:rPr>
      </w:pPr>
      <w:r>
        <w:rPr>
          <w:b/>
          <w:lang w:val="uk-UA"/>
        </w:rPr>
        <w:t xml:space="preserve">у справі про </w:t>
      </w:r>
      <w:r w:rsidRPr="003D658C">
        <w:rPr>
          <w:b/>
          <w:lang w:val="uk-UA"/>
        </w:rPr>
        <w:t>адміністративне правопорушення</w:t>
      </w:r>
    </w:p>
    <w:p w:rsidR="003D658C" w:rsidRPr="003D658C" w:rsidRDefault="003D658C" w:rsidP="003D658C">
      <w:pPr>
        <w:contextualSpacing/>
        <w:jc w:val="center"/>
        <w:rPr>
          <w:b/>
          <w:lang w:val="uk-UA"/>
        </w:rPr>
      </w:pPr>
    </w:p>
    <w:p w:rsidR="003D658C" w:rsidRPr="003D658C" w:rsidRDefault="003D658C" w:rsidP="003D658C">
      <w:pPr>
        <w:ind w:firstLine="708"/>
        <w:contextualSpacing/>
        <w:jc w:val="both"/>
        <w:rPr>
          <w:lang w:val="uk-UA"/>
        </w:rPr>
      </w:pPr>
      <w:r w:rsidRPr="003D658C">
        <w:rPr>
          <w:lang w:val="uk-UA"/>
        </w:rPr>
        <w:t>Керуючись ст. 285 Кодексу України про адміністративне правопорушення, -</w:t>
      </w:r>
    </w:p>
    <w:p w:rsidR="003D658C" w:rsidRPr="003D658C" w:rsidRDefault="003D658C" w:rsidP="003D658C">
      <w:pPr>
        <w:contextualSpacing/>
        <w:jc w:val="both"/>
        <w:rPr>
          <w:lang w:val="uk-UA"/>
        </w:rPr>
      </w:pPr>
    </w:p>
    <w:p w:rsidR="003D658C" w:rsidRPr="003D658C" w:rsidRDefault="003D658C" w:rsidP="003D658C">
      <w:pPr>
        <w:ind w:firstLine="708"/>
        <w:contextualSpacing/>
        <w:jc w:val="both"/>
        <w:rPr>
          <w:lang w:val="uk-UA"/>
        </w:rPr>
      </w:pPr>
      <w:r w:rsidRPr="003D658C">
        <w:rPr>
          <w:lang w:val="uk-UA"/>
        </w:rPr>
        <w:t xml:space="preserve">Прошу видати  належним   чином   завірену   копію   </w:t>
      </w:r>
      <w:r>
        <w:rPr>
          <w:lang w:val="uk-UA"/>
        </w:rPr>
        <w:t xml:space="preserve">постанови  суду    по    справі </w:t>
      </w:r>
      <w:r w:rsidRPr="003D658C">
        <w:rPr>
          <w:lang w:val="uk-UA"/>
        </w:rPr>
        <w:t>№__________________   про притягнення   до   адміністративної   відповідальності</w:t>
      </w:r>
      <w:r>
        <w:rPr>
          <w:lang w:val="uk-UA"/>
        </w:rPr>
        <w:t xml:space="preserve"> ________</w:t>
      </w:r>
    </w:p>
    <w:p w:rsidR="00BD4544" w:rsidRPr="003D658C" w:rsidRDefault="003D658C" w:rsidP="003D658C">
      <w:pPr>
        <w:contextualSpacing/>
        <w:jc w:val="both"/>
        <w:rPr>
          <w:lang w:val="uk-UA"/>
        </w:rPr>
      </w:pPr>
      <w:r w:rsidRPr="003D658C">
        <w:rPr>
          <w:lang w:val="uk-UA"/>
        </w:rPr>
        <w:t>______________________________________________________________________</w:t>
      </w:r>
      <w:r w:rsidRPr="003D658C">
        <w:rPr>
          <w:lang w:val="uk-UA"/>
        </w:rPr>
        <w:t>______ .</w:t>
      </w:r>
      <w:r w:rsidRPr="003D658C">
        <w:rPr>
          <w:lang w:val="uk-UA"/>
        </w:rPr>
        <w:t xml:space="preserve">                                  </w:t>
      </w:r>
    </w:p>
    <w:p w:rsidR="004F1C9D" w:rsidRPr="00BD4544" w:rsidRDefault="004F1C9D" w:rsidP="00BC273A">
      <w:pPr>
        <w:ind w:firstLine="540"/>
        <w:contextualSpacing/>
        <w:jc w:val="both"/>
        <w:rPr>
          <w:lang w:val="uk-UA"/>
        </w:rPr>
      </w:pPr>
    </w:p>
    <w:p w:rsidR="00B43BB6" w:rsidRDefault="003D658C" w:rsidP="00BC273A">
      <w:pPr>
        <w:ind w:firstLine="540"/>
        <w:contextualSpacing/>
        <w:jc w:val="both"/>
        <w:rPr>
          <w:lang w:val="uk-UA"/>
        </w:rPr>
      </w:pPr>
      <w:r>
        <w:rPr>
          <w:lang w:val="uk-UA"/>
        </w:rPr>
        <w:t>Судову</w:t>
      </w:r>
      <w:r w:rsidR="00B43BB6">
        <w:rPr>
          <w:lang w:val="uk-UA"/>
        </w:rPr>
        <w:t xml:space="preserve"> </w:t>
      </w:r>
      <w:r>
        <w:rPr>
          <w:lang w:val="uk-UA"/>
        </w:rPr>
        <w:t>постанову одержую</w:t>
      </w:r>
      <w:r w:rsidR="00B43BB6">
        <w:rPr>
          <w:lang w:val="uk-UA"/>
        </w:rPr>
        <w:t xml:space="preserve"> </w:t>
      </w:r>
      <w:r w:rsidR="00B43BB6" w:rsidRPr="002F717A">
        <w:rPr>
          <w:i/>
          <w:u w:val="single"/>
          <w:lang w:val="uk-UA"/>
        </w:rPr>
        <w:t>вперше</w:t>
      </w:r>
      <w:r w:rsidR="00B43BB6">
        <w:rPr>
          <w:lang w:val="uk-UA"/>
        </w:rPr>
        <w:t>.</w:t>
      </w:r>
    </w:p>
    <w:p w:rsidR="00B43BB6" w:rsidRDefault="00B43BB6" w:rsidP="00BC273A">
      <w:pPr>
        <w:ind w:firstLine="540"/>
        <w:contextualSpacing/>
        <w:jc w:val="both"/>
        <w:rPr>
          <w:lang w:val="uk-UA"/>
        </w:rPr>
      </w:pPr>
      <w:r w:rsidRPr="00824DED">
        <w:rPr>
          <w:lang w:val="uk-UA"/>
        </w:rPr>
        <w:t xml:space="preserve">На підставі </w:t>
      </w:r>
      <w:r>
        <w:rPr>
          <w:lang w:val="uk-UA"/>
        </w:rPr>
        <w:t>викладеного</w:t>
      </w:r>
      <w:r w:rsidR="004F1C9D">
        <w:rPr>
          <w:lang w:val="uk-UA"/>
        </w:rPr>
        <w:t xml:space="preserve"> та </w:t>
      </w:r>
      <w:r w:rsidR="00BD4544">
        <w:rPr>
          <w:lang w:val="uk-UA"/>
        </w:rPr>
        <w:t xml:space="preserve">керуючись </w:t>
      </w:r>
      <w:r w:rsidR="003D658C">
        <w:rPr>
          <w:lang w:val="uk-UA"/>
        </w:rPr>
        <w:t>ст. 285</w:t>
      </w:r>
      <w:r w:rsidR="004F1C9D">
        <w:rPr>
          <w:lang w:val="uk-UA"/>
        </w:rPr>
        <w:t xml:space="preserve"> </w:t>
      </w:r>
      <w:r w:rsidR="00BD4544">
        <w:rPr>
          <w:lang w:val="uk-UA"/>
        </w:rPr>
        <w:t>К</w:t>
      </w:r>
      <w:r w:rsidR="003D658C">
        <w:rPr>
          <w:lang w:val="uk-UA"/>
        </w:rPr>
        <w:t>УпАП</w:t>
      </w:r>
      <w:r w:rsidR="004F1C9D">
        <w:rPr>
          <w:lang w:val="uk-UA"/>
        </w:rPr>
        <w:t xml:space="preserve"> України</w:t>
      </w:r>
      <w:r w:rsidRPr="00824DED">
        <w:rPr>
          <w:lang w:val="uk-UA"/>
        </w:rPr>
        <w:t>,</w:t>
      </w:r>
    </w:p>
    <w:p w:rsidR="004F1C9D" w:rsidRPr="00824DED" w:rsidRDefault="004F1C9D" w:rsidP="00BC273A">
      <w:pPr>
        <w:ind w:firstLine="540"/>
        <w:contextualSpacing/>
        <w:jc w:val="both"/>
        <w:rPr>
          <w:lang w:val="uk-UA"/>
        </w:rPr>
      </w:pPr>
    </w:p>
    <w:p w:rsidR="00B43BB6" w:rsidRPr="00824DED" w:rsidRDefault="00B43BB6" w:rsidP="00BC273A">
      <w:pPr>
        <w:contextualSpacing/>
        <w:jc w:val="center"/>
        <w:rPr>
          <w:b/>
          <w:lang w:val="uk-UA"/>
        </w:rPr>
      </w:pPr>
    </w:p>
    <w:p w:rsidR="00B43BB6" w:rsidRPr="00824DED" w:rsidRDefault="004F1C9D" w:rsidP="00BC273A">
      <w:pPr>
        <w:contextualSpacing/>
        <w:jc w:val="center"/>
        <w:rPr>
          <w:b/>
          <w:lang w:val="uk-UA"/>
        </w:rPr>
      </w:pPr>
      <w:r>
        <w:rPr>
          <w:b/>
          <w:lang w:val="uk-UA"/>
        </w:rPr>
        <w:t>П</w:t>
      </w:r>
      <w:r w:rsidR="00B43BB6" w:rsidRPr="00824DED">
        <w:rPr>
          <w:b/>
          <w:lang w:val="uk-UA"/>
        </w:rPr>
        <w:t>рошу:</w:t>
      </w:r>
    </w:p>
    <w:p w:rsidR="00B43BB6" w:rsidRDefault="00B43BB6" w:rsidP="00A76EB9">
      <w:pPr>
        <w:numPr>
          <w:ilvl w:val="0"/>
          <w:numId w:val="6"/>
        </w:numPr>
        <w:contextualSpacing/>
        <w:jc w:val="both"/>
        <w:rPr>
          <w:lang w:val="uk-UA"/>
        </w:rPr>
      </w:pPr>
      <w:r>
        <w:rPr>
          <w:lang w:val="uk-UA"/>
        </w:rPr>
        <w:t xml:space="preserve">Видати мені копію повного тексту </w:t>
      </w:r>
      <w:r w:rsidR="003D658C">
        <w:rPr>
          <w:lang w:val="uk-UA"/>
        </w:rPr>
        <w:t>постанови</w:t>
      </w:r>
      <w:r>
        <w:rPr>
          <w:lang w:val="uk-UA"/>
        </w:rPr>
        <w:t xml:space="preserve"> </w:t>
      </w:r>
      <w:r w:rsidR="003D658C">
        <w:rPr>
          <w:lang w:val="uk-UA"/>
        </w:rPr>
        <w:t>суду</w:t>
      </w:r>
      <w:r w:rsidR="003D658C" w:rsidRPr="007E7CB2">
        <w:rPr>
          <w:lang w:val="uk-UA"/>
        </w:rPr>
        <w:t xml:space="preserve"> </w:t>
      </w:r>
      <w:r w:rsidRPr="007E7CB2">
        <w:rPr>
          <w:lang w:val="uk-UA"/>
        </w:rPr>
        <w:t>__________</w:t>
      </w:r>
      <w:r>
        <w:rPr>
          <w:lang w:val="uk-UA"/>
        </w:rPr>
        <w:t xml:space="preserve"> від </w:t>
      </w:r>
      <w:r w:rsidRPr="007E7CB2">
        <w:rPr>
          <w:lang w:val="uk-UA"/>
        </w:rPr>
        <w:t>__________</w:t>
      </w:r>
      <w:r>
        <w:rPr>
          <w:lang w:val="uk-UA"/>
        </w:rPr>
        <w:t xml:space="preserve"> року.</w:t>
      </w:r>
    </w:p>
    <w:p w:rsidR="00B43BB6" w:rsidRDefault="00B43BB6" w:rsidP="00A76EB9">
      <w:pPr>
        <w:numPr>
          <w:ilvl w:val="0"/>
          <w:numId w:val="6"/>
        </w:numPr>
        <w:contextualSpacing/>
        <w:jc w:val="both"/>
        <w:rPr>
          <w:lang w:val="uk-UA"/>
        </w:rPr>
      </w:pPr>
      <w:r w:rsidRPr="00DA555F">
        <w:rPr>
          <w:lang w:val="uk-UA"/>
        </w:rPr>
        <w:t xml:space="preserve">Надіслати </w:t>
      </w:r>
      <w:r>
        <w:rPr>
          <w:lang w:val="uk-UA"/>
        </w:rPr>
        <w:t xml:space="preserve">копію </w:t>
      </w:r>
      <w:proofErr w:type="spellStart"/>
      <w:r w:rsidR="003D658C">
        <w:rPr>
          <w:lang w:val="uk-UA"/>
        </w:rPr>
        <w:t>ппостанови</w:t>
      </w:r>
      <w:proofErr w:type="spellEnd"/>
      <w:r>
        <w:rPr>
          <w:lang w:val="uk-UA"/>
        </w:rPr>
        <w:t xml:space="preserve"> </w:t>
      </w:r>
      <w:r w:rsidRPr="00DA555F">
        <w:rPr>
          <w:lang w:val="uk-UA"/>
        </w:rPr>
        <w:t xml:space="preserve">рекомендованим </w:t>
      </w:r>
      <w:r>
        <w:rPr>
          <w:lang w:val="uk-UA"/>
        </w:rPr>
        <w:t xml:space="preserve">листом з повідомленням про вручення </w:t>
      </w:r>
      <w:r w:rsidRPr="00DA555F">
        <w:rPr>
          <w:lang w:val="uk-UA"/>
        </w:rPr>
        <w:t>або повідомити телефон</w:t>
      </w:r>
      <w:r>
        <w:rPr>
          <w:lang w:val="uk-UA"/>
        </w:rPr>
        <w:t>ом</w:t>
      </w:r>
      <w:r w:rsidRPr="00DA555F">
        <w:rPr>
          <w:lang w:val="uk-UA"/>
        </w:rPr>
        <w:t xml:space="preserve"> про </w:t>
      </w:r>
      <w:r>
        <w:rPr>
          <w:lang w:val="uk-UA"/>
        </w:rPr>
        <w:t xml:space="preserve">час та </w:t>
      </w:r>
      <w:r w:rsidRPr="00DA555F">
        <w:rPr>
          <w:lang w:val="uk-UA"/>
        </w:rPr>
        <w:t xml:space="preserve">місце </w:t>
      </w:r>
      <w:r>
        <w:rPr>
          <w:lang w:val="uk-UA"/>
        </w:rPr>
        <w:t xml:space="preserve">його </w:t>
      </w:r>
      <w:r w:rsidRPr="00DA555F">
        <w:rPr>
          <w:lang w:val="uk-UA"/>
        </w:rPr>
        <w:t xml:space="preserve">отримання на руки під </w:t>
      </w:r>
      <w:r>
        <w:rPr>
          <w:lang w:val="uk-UA"/>
        </w:rPr>
        <w:t>розписку</w:t>
      </w:r>
      <w:r w:rsidRPr="00DA555F">
        <w:rPr>
          <w:lang w:val="uk-UA"/>
        </w:rPr>
        <w:t>.</w:t>
      </w:r>
    </w:p>
    <w:p w:rsidR="00B43BB6" w:rsidRDefault="00B43BB6" w:rsidP="00BC273A">
      <w:pPr>
        <w:contextualSpacing/>
        <w:rPr>
          <w:lang w:val="uk-UA"/>
        </w:rPr>
      </w:pPr>
    </w:p>
    <w:p w:rsidR="00B43BB6" w:rsidRPr="00824DED" w:rsidRDefault="00B43BB6" w:rsidP="00BC273A">
      <w:pPr>
        <w:contextualSpacing/>
        <w:rPr>
          <w:lang w:val="uk-UA"/>
        </w:rPr>
      </w:pPr>
    </w:p>
    <w:p w:rsidR="00B43BB6" w:rsidRPr="00824DED" w:rsidRDefault="00B43BB6" w:rsidP="004F1C9D">
      <w:pPr>
        <w:contextualSpacing/>
        <w:rPr>
          <w:lang w:val="uk-UA"/>
        </w:rPr>
      </w:pPr>
    </w:p>
    <w:p w:rsidR="00B43BB6" w:rsidRPr="00824DED" w:rsidRDefault="00B43BB6" w:rsidP="00BC273A">
      <w:pPr>
        <w:contextualSpacing/>
        <w:rPr>
          <w:lang w:val="uk-UA"/>
        </w:rPr>
      </w:pPr>
    </w:p>
    <w:p w:rsidR="00B43BB6" w:rsidRPr="00824DED" w:rsidRDefault="00B43BB6" w:rsidP="00BC273A">
      <w:pPr>
        <w:contextualSpacing/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13"/>
        <w:gridCol w:w="3113"/>
        <w:gridCol w:w="3113"/>
      </w:tblGrid>
      <w:tr w:rsidR="00B43BB6" w:rsidRPr="004F1C9D" w:rsidTr="006C6E93">
        <w:tc>
          <w:tcPr>
            <w:tcW w:w="3113" w:type="dxa"/>
          </w:tcPr>
          <w:p w:rsidR="00B43BB6" w:rsidRPr="004F1C9D" w:rsidRDefault="004F1C9D" w:rsidP="00BC273A">
            <w:pPr>
              <w:contextualSpacing/>
              <w:jc w:val="both"/>
              <w:rPr>
                <w:lang w:val="uk-UA"/>
              </w:rPr>
            </w:pPr>
            <w:r w:rsidRPr="004F1C9D">
              <w:rPr>
                <w:lang w:val="uk-UA"/>
              </w:rPr>
              <w:t>«___»</w:t>
            </w:r>
            <w:r w:rsidR="00B43BB6" w:rsidRPr="004F1C9D">
              <w:rPr>
                <w:lang w:val="uk-UA"/>
              </w:rPr>
              <w:t xml:space="preserve"> __________ 20__ р.</w:t>
            </w:r>
          </w:p>
        </w:tc>
        <w:tc>
          <w:tcPr>
            <w:tcW w:w="3113" w:type="dxa"/>
          </w:tcPr>
          <w:p w:rsidR="00B43BB6" w:rsidRPr="004F1C9D" w:rsidRDefault="00B43BB6" w:rsidP="00BC273A">
            <w:pPr>
              <w:contextualSpacing/>
              <w:jc w:val="center"/>
              <w:rPr>
                <w:lang w:val="uk-UA"/>
              </w:rPr>
            </w:pPr>
            <w:r w:rsidRPr="004F1C9D">
              <w:rPr>
                <w:lang w:val="uk-UA"/>
              </w:rPr>
              <w:t>_______________</w:t>
            </w:r>
          </w:p>
          <w:p w:rsidR="00B43BB6" w:rsidRPr="004F1C9D" w:rsidRDefault="00B43BB6" w:rsidP="00BC273A">
            <w:pPr>
              <w:contextualSpacing/>
              <w:rPr>
                <w:sz w:val="20"/>
                <w:szCs w:val="20"/>
                <w:lang w:val="uk-UA"/>
              </w:rPr>
            </w:pPr>
            <w:r w:rsidRPr="004F1C9D">
              <w:rPr>
                <w:sz w:val="20"/>
                <w:szCs w:val="20"/>
                <w:lang w:val="uk-UA"/>
              </w:rPr>
              <w:t xml:space="preserve">           підпис</w:t>
            </w:r>
          </w:p>
        </w:tc>
        <w:tc>
          <w:tcPr>
            <w:tcW w:w="3113" w:type="dxa"/>
          </w:tcPr>
          <w:p w:rsidR="00B43BB6" w:rsidRPr="004F1C9D" w:rsidRDefault="00B43BB6" w:rsidP="00BC273A">
            <w:pPr>
              <w:contextualSpacing/>
              <w:jc w:val="right"/>
              <w:rPr>
                <w:lang w:val="uk-UA"/>
              </w:rPr>
            </w:pPr>
            <w:r w:rsidRPr="004F1C9D">
              <w:rPr>
                <w:lang w:val="uk-UA"/>
              </w:rPr>
              <w:t>_______________</w:t>
            </w:r>
          </w:p>
        </w:tc>
      </w:tr>
    </w:tbl>
    <w:p w:rsidR="00B43BB6" w:rsidRPr="004F1C9D" w:rsidRDefault="00B43BB6" w:rsidP="00BC273A">
      <w:pPr>
        <w:contextualSpacing/>
        <w:rPr>
          <w:lang w:val="uk-UA"/>
        </w:rPr>
      </w:pPr>
    </w:p>
    <w:sectPr w:rsidR="00B43BB6" w:rsidRPr="004F1C9D" w:rsidSect="0041150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76001"/>
    <w:multiLevelType w:val="hybridMultilevel"/>
    <w:tmpl w:val="A5400D3E"/>
    <w:lvl w:ilvl="0" w:tplc="0750F13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0A05A32"/>
    <w:multiLevelType w:val="hybridMultilevel"/>
    <w:tmpl w:val="DAB639C6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418309BC"/>
    <w:multiLevelType w:val="hybridMultilevel"/>
    <w:tmpl w:val="6936CF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3A53569"/>
    <w:multiLevelType w:val="hybridMultilevel"/>
    <w:tmpl w:val="22B6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54866B2"/>
    <w:multiLevelType w:val="hybridMultilevel"/>
    <w:tmpl w:val="20EECC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3642391"/>
    <w:multiLevelType w:val="hybridMultilevel"/>
    <w:tmpl w:val="5314B3F0"/>
    <w:lvl w:ilvl="0" w:tplc="A6D6EF5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DAD"/>
    <w:rsid w:val="00014C41"/>
    <w:rsid w:val="00024CA8"/>
    <w:rsid w:val="00033747"/>
    <w:rsid w:val="0004673C"/>
    <w:rsid w:val="00077FD3"/>
    <w:rsid w:val="00096611"/>
    <w:rsid w:val="000C4445"/>
    <w:rsid w:val="000D1DF8"/>
    <w:rsid w:val="000E1DA8"/>
    <w:rsid w:val="000F5C50"/>
    <w:rsid w:val="001011F5"/>
    <w:rsid w:val="001115AF"/>
    <w:rsid w:val="001B0FC9"/>
    <w:rsid w:val="001D4AA6"/>
    <w:rsid w:val="001E77EF"/>
    <w:rsid w:val="001F408E"/>
    <w:rsid w:val="002056F4"/>
    <w:rsid w:val="0029152C"/>
    <w:rsid w:val="002E4988"/>
    <w:rsid w:val="002E792D"/>
    <w:rsid w:val="002F717A"/>
    <w:rsid w:val="00326BD0"/>
    <w:rsid w:val="00334BE4"/>
    <w:rsid w:val="00354526"/>
    <w:rsid w:val="003B277A"/>
    <w:rsid w:val="003B4F33"/>
    <w:rsid w:val="003D658C"/>
    <w:rsid w:val="00411507"/>
    <w:rsid w:val="00416E7A"/>
    <w:rsid w:val="00464B05"/>
    <w:rsid w:val="00495DA7"/>
    <w:rsid w:val="004B1360"/>
    <w:rsid w:val="004F1C9D"/>
    <w:rsid w:val="00523863"/>
    <w:rsid w:val="00526D1E"/>
    <w:rsid w:val="005933AA"/>
    <w:rsid w:val="00634CA0"/>
    <w:rsid w:val="006631A6"/>
    <w:rsid w:val="006C6E93"/>
    <w:rsid w:val="006D1ACF"/>
    <w:rsid w:val="006E3DAD"/>
    <w:rsid w:val="007307C4"/>
    <w:rsid w:val="007E7CB2"/>
    <w:rsid w:val="00824DED"/>
    <w:rsid w:val="008313EB"/>
    <w:rsid w:val="00851E8C"/>
    <w:rsid w:val="00856C5E"/>
    <w:rsid w:val="008870D5"/>
    <w:rsid w:val="008A2483"/>
    <w:rsid w:val="008B1DA4"/>
    <w:rsid w:val="008C3466"/>
    <w:rsid w:val="008C3DB8"/>
    <w:rsid w:val="008C4CFA"/>
    <w:rsid w:val="00901BCE"/>
    <w:rsid w:val="00982362"/>
    <w:rsid w:val="009D74D7"/>
    <w:rsid w:val="009F6D0D"/>
    <w:rsid w:val="00A76EB9"/>
    <w:rsid w:val="00AA1438"/>
    <w:rsid w:val="00B43BB6"/>
    <w:rsid w:val="00BA62E8"/>
    <w:rsid w:val="00BC273A"/>
    <w:rsid w:val="00BC4A30"/>
    <w:rsid w:val="00BD4544"/>
    <w:rsid w:val="00C86365"/>
    <w:rsid w:val="00C9002B"/>
    <w:rsid w:val="00CE6EA3"/>
    <w:rsid w:val="00CF5234"/>
    <w:rsid w:val="00D134F3"/>
    <w:rsid w:val="00D26955"/>
    <w:rsid w:val="00D61B22"/>
    <w:rsid w:val="00D7007B"/>
    <w:rsid w:val="00DA3B87"/>
    <w:rsid w:val="00DA555F"/>
    <w:rsid w:val="00E5274E"/>
    <w:rsid w:val="00EB4CDD"/>
    <w:rsid w:val="00EC436D"/>
    <w:rsid w:val="00ED4E06"/>
    <w:rsid w:val="00EF1F0D"/>
    <w:rsid w:val="00F64BCC"/>
    <w:rsid w:val="00F8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8E06A6"/>
  <w15:docId w15:val="{A2166DC3-3CBE-6F4C-83E3-CF935CA7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C5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E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F64BC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2056F4"/>
    <w:rPr>
      <w:sz w:val="2"/>
    </w:rPr>
  </w:style>
  <w:style w:type="character" w:customStyle="1" w:styleId="a6">
    <w:name w:val="Текст выноски Знак"/>
    <w:link w:val="a5"/>
    <w:uiPriority w:val="99"/>
    <w:semiHidden/>
    <w:locked/>
    <w:rPr>
      <w:rFonts w:ascii="Times New Roman" w:hAnsi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 Малиневський</dc:creator>
  <cp:keywords/>
  <dc:description/>
  <cp:lastModifiedBy>Admin</cp:lastModifiedBy>
  <cp:revision>3</cp:revision>
  <cp:lastPrinted>2018-01-30T11:03:00Z</cp:lastPrinted>
  <dcterms:created xsi:type="dcterms:W3CDTF">2022-09-25T19:26:00Z</dcterms:created>
  <dcterms:modified xsi:type="dcterms:W3CDTF">2022-09-25T19:30:00Z</dcterms:modified>
</cp:coreProperties>
</file>